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4rplc-8"/>
          <w:rFonts w:ascii="Times New Roman" w:eastAsia="Times New Roman" w:hAnsi="Times New Roman" w:cs="Times New Roman"/>
        </w:rPr>
        <w:t>...</w:t>
      </w:r>
      <w:r>
        <w:rPr>
          <w:rStyle w:val="cat-UserDefinedgrp-25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13.01.2026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5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д.98 кв.4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18810586251003027797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03.10.2025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Иделева И.Н.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03.10.2025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03.10.2025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06.11.2025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12.01.2026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03.10.2025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№18810886260920041728</w:t>
      </w:r>
      <w:r>
        <w:rPr>
          <w:rFonts w:ascii="Times New Roman" w:eastAsia="Times New Roman" w:hAnsi="Times New Roman" w:cs="Times New Roman"/>
        </w:rPr>
        <w:t xml:space="preserve"> от 16.06.2026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18810586251003027797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03.10.2025</w:t>
      </w:r>
      <w:r>
        <w:rPr>
          <w:rFonts w:ascii="Times New Roman" w:eastAsia="Times New Roman" w:hAnsi="Times New Roman" w:cs="Times New Roman"/>
        </w:rPr>
        <w:t xml:space="preserve">, копией карточки учета транспортного средства, копией выписки из ГИС ГМП по состоянию на 16.06.2026, согласно которой штраф </w:t>
      </w:r>
      <w:r>
        <w:rPr>
          <w:rFonts w:ascii="Times New Roman" w:eastAsia="Times New Roman" w:hAnsi="Times New Roman" w:cs="Times New Roman"/>
        </w:rPr>
        <w:t>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>штрафа в размере 15</w:t>
      </w:r>
      <w:r>
        <w:rPr>
          <w:rFonts w:ascii="Times New Roman" w:eastAsia="Times New Roman" w:hAnsi="Times New Roman" w:cs="Times New Roman"/>
        </w:rPr>
        <w:t>00 (одна тысяча</w:t>
      </w:r>
      <w:r>
        <w:rPr>
          <w:rFonts w:ascii="Times New Roman" w:eastAsia="Times New Roman" w:hAnsi="Times New Roman" w:cs="Times New Roman"/>
        </w:rPr>
        <w:t xml:space="preserve"> 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0412365400725005852620112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585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4rplc-8">
    <w:name w:val="cat-UserDefined grp-24 rplc-8"/>
    <w:basedOn w:val="DefaultParagraphFont"/>
  </w:style>
  <w:style w:type="character" w:customStyle="1" w:styleId="cat-UserDefinedgrp-25rplc-10">
    <w:name w:val="cat-UserDefined grp-25 rplc-10"/>
    <w:basedOn w:val="DefaultParagraphFont"/>
  </w:style>
  <w:style w:type="character" w:customStyle="1" w:styleId="cat-UserDefinedgrp-25rplc-15">
    <w:name w:val="cat-UserDefined grp-25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